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458D6721"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r w:rsidR="00830357">
        <w:rPr>
          <w:rFonts w:ascii="Sylfaen" w:hAnsi="Sylfaen" w:cs="Sylfaen"/>
          <w:b/>
          <w:sz w:val="28"/>
          <w:lang w:val="ka-GE"/>
        </w:rPr>
        <w:t>1</w:t>
      </w:r>
      <w:r w:rsidR="003F384F">
        <w:rPr>
          <w:rFonts w:ascii="Sylfaen" w:hAnsi="Sylfaen" w:cs="Sylfaen"/>
          <w:b/>
          <w:sz w:val="28"/>
          <w:lang w:val="ka-GE"/>
        </w:rPr>
        <w:t xml:space="preserve"> ლოტად</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04626E79" w14:textId="09DA24CE" w:rsidR="0062783B" w:rsidRDefault="00830357" w:rsidP="0062783B">
      <w:pPr>
        <w:spacing w:after="0" w:line="240" w:lineRule="auto"/>
        <w:jc w:val="center"/>
        <w:rPr>
          <w:rFonts w:ascii="Sylfaen" w:hAnsi="Sylfaen" w:cs="Sylfaen"/>
          <w:b/>
          <w:lang w:val="ka-GE"/>
        </w:rPr>
      </w:pPr>
      <w:r>
        <w:rPr>
          <w:rFonts w:ascii="Sylfaen" w:hAnsi="Sylfaen" w:cs="Sylfaen"/>
          <w:b/>
          <w:sz w:val="28"/>
          <w:lang w:val="ka-GE"/>
        </w:rPr>
        <w:t>1</w:t>
      </w:r>
      <w:r w:rsidR="00051C79" w:rsidRPr="00051C79">
        <w:rPr>
          <w:rFonts w:ascii="Sylfaen" w:hAnsi="Sylfaen" w:cs="Sylfaen"/>
          <w:b/>
          <w:sz w:val="28"/>
          <w:lang w:val="ka-GE"/>
        </w:rPr>
        <w:t xml:space="preserve"> </w:t>
      </w:r>
      <w:r>
        <w:rPr>
          <w:rFonts w:ascii="Sylfaen" w:hAnsi="Sylfaen" w:cs="Sylfaen"/>
          <w:b/>
          <w:sz w:val="28"/>
          <w:lang w:val="ka-GE"/>
        </w:rPr>
        <w:t xml:space="preserve">ცალი ახალი მსუბუქი( სედანის ტიპის) </w:t>
      </w:r>
      <w:r w:rsidR="00051C79" w:rsidRPr="00051C79">
        <w:rPr>
          <w:rFonts w:ascii="Sylfaen" w:hAnsi="Sylfaen" w:cs="Sylfaen"/>
          <w:b/>
          <w:sz w:val="28"/>
          <w:lang w:val="ka-GE"/>
        </w:rPr>
        <w:t>ავტომობილის შესყიდვაზე</w:t>
      </w: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0989C648" w:rsidR="00D30223" w:rsidRDefault="00D30223" w:rsidP="00665C42">
      <w:pPr>
        <w:spacing w:after="0" w:line="360" w:lineRule="auto"/>
        <w:jc w:val="center"/>
        <w:rPr>
          <w:rFonts w:ascii="AcadNusx" w:hAnsi="AcadNusx"/>
          <w:b/>
        </w:rPr>
      </w:pPr>
    </w:p>
    <w:p w14:paraId="058869FD" w14:textId="77777777" w:rsidR="003F384F" w:rsidRPr="00E37C5C" w:rsidRDefault="003F384F"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48944742" w:rsidR="00356613" w:rsidRDefault="00356613" w:rsidP="00665C42">
      <w:pPr>
        <w:spacing w:after="0" w:line="360" w:lineRule="auto"/>
        <w:jc w:val="center"/>
        <w:rPr>
          <w:rFonts w:ascii="AcadNusx" w:hAnsi="AcadNusx"/>
          <w:b/>
        </w:rPr>
      </w:pPr>
    </w:p>
    <w:p w14:paraId="7B7E7E79" w14:textId="77777777" w:rsidR="00830357" w:rsidRDefault="00830357"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6B27084B"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E3562C">
        <w:rPr>
          <w:rFonts w:ascii="Sylfaen" w:hAnsi="Sylfaen"/>
          <w:b/>
          <w:lang w:val="ka-GE"/>
        </w:rPr>
        <w:t xml:space="preserve">ავტომობილის </w:t>
      </w:r>
      <w:r w:rsidR="00830357">
        <w:rPr>
          <w:rFonts w:ascii="Sylfaen" w:hAnsi="Sylfaen"/>
          <w:b/>
          <w:lang w:val="ka-GE"/>
        </w:rPr>
        <w:t xml:space="preserve">ტექ. </w:t>
      </w:r>
      <w:r w:rsidR="00E3562C">
        <w:rPr>
          <w:rFonts w:ascii="Sylfaen" w:hAnsi="Sylfaen"/>
          <w:b/>
          <w:lang w:val="ka-GE"/>
        </w:rPr>
        <w:t>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23C18FA"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E3562C">
        <w:rPr>
          <w:rFonts w:ascii="Sylfaen" w:hAnsi="Sylfaen" w:cs="Sylfaen"/>
          <w:lang w:val="ka-GE"/>
        </w:rPr>
        <w:t>შესაძენი</w:t>
      </w:r>
      <w:r>
        <w:rPr>
          <w:rFonts w:ascii="Sylfaen" w:hAnsi="Sylfaen" w:cs="Sylfaen"/>
          <w:lang w:val="ka-GE"/>
        </w:rPr>
        <w:t xml:space="preserve"> </w:t>
      </w:r>
      <w:r w:rsidR="00E3562C">
        <w:rPr>
          <w:rFonts w:ascii="Sylfaen" w:hAnsi="Sylfaen" w:cs="Sylfaen"/>
          <w:lang w:val="ka-GE"/>
        </w:rPr>
        <w:t>ავტომობილის ტექნიკური მახასიათებელი</w:t>
      </w:r>
      <w:r w:rsidR="009456C5">
        <w:rPr>
          <w:rFonts w:ascii="Sylfaen" w:hAnsi="Sylfaen" w:cs="Sylfaen"/>
          <w:lang w:val="ka-GE"/>
        </w:rPr>
        <w:t>-დავალება</w:t>
      </w:r>
      <w:r w:rsidR="00E3562C">
        <w:rPr>
          <w:rFonts w:ascii="Sylfaen" w:hAnsi="Sylfaen" w:cs="Sylfaen"/>
          <w:lang w:val="ka-GE"/>
        </w:rPr>
        <w:t xml:space="preserve"> 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6299B808" w14:textId="46D46549" w:rsidR="00063CDC" w:rsidRDefault="00597519" w:rsidP="00063CDC">
      <w:pPr>
        <w:pStyle w:val="ListParagraph"/>
        <w:numPr>
          <w:ilvl w:val="0"/>
          <w:numId w:val="38"/>
        </w:numPr>
        <w:spacing w:after="0" w:line="240" w:lineRule="auto"/>
        <w:jc w:val="both"/>
        <w:rPr>
          <w:rFonts w:ascii="Sylfaen" w:hAnsi="Sylfaen" w:cs="Sylfaen"/>
          <w:lang w:val="ka-GE"/>
        </w:rPr>
      </w:pPr>
      <w:r w:rsidRPr="00830357">
        <w:rPr>
          <w:rFonts w:ascii="Sylfaen" w:hAnsi="Sylfaen" w:cs="Sylfaen"/>
          <w:lang w:val="ka-GE"/>
        </w:rPr>
        <w:t>ლოტი 1</w:t>
      </w:r>
      <w:r w:rsidR="00830357" w:rsidRPr="00830357">
        <w:rPr>
          <w:rFonts w:ascii="Sylfaen" w:hAnsi="Sylfaen" w:cs="Sylfaen"/>
          <w:lang w:val="ka-GE"/>
        </w:rPr>
        <w:t xml:space="preserve"> –</w:t>
      </w:r>
      <w:r w:rsidR="003F384F" w:rsidRPr="00830357">
        <w:rPr>
          <w:rFonts w:ascii="Sylfaen" w:hAnsi="Sylfaen" w:cs="Sylfaen"/>
          <w:lang w:val="ka-GE"/>
        </w:rPr>
        <w:t xml:space="preserve"> </w:t>
      </w:r>
      <w:r w:rsidR="00830357">
        <w:rPr>
          <w:rFonts w:ascii="Sylfaen" w:hAnsi="Sylfaen" w:cs="Sylfaen"/>
          <w:lang w:val="ka-GE"/>
        </w:rPr>
        <w:t xml:space="preserve"> ერთი</w:t>
      </w:r>
      <w:r w:rsidR="00830357" w:rsidRPr="00830357">
        <w:rPr>
          <w:rFonts w:ascii="Sylfaen" w:hAnsi="Sylfaen" w:cs="Sylfaen"/>
          <w:lang w:val="ka-GE"/>
        </w:rPr>
        <w:t xml:space="preserve"> ცალი მსუბუქი</w:t>
      </w:r>
      <w:r w:rsidR="00830357">
        <w:rPr>
          <w:rFonts w:ascii="Sylfaen" w:hAnsi="Sylfaen" w:cs="Sylfaen"/>
          <w:lang w:val="ka-GE"/>
        </w:rPr>
        <w:t>/სედანის ტიპის</w:t>
      </w:r>
      <w:r w:rsidR="00830357" w:rsidRPr="00830357">
        <w:rPr>
          <w:rFonts w:ascii="Sylfaen" w:hAnsi="Sylfaen" w:cs="Sylfaen"/>
          <w:lang w:val="ka-GE"/>
        </w:rPr>
        <w:t xml:space="preserve"> </w:t>
      </w:r>
      <w:r w:rsidR="00830357">
        <w:rPr>
          <w:rFonts w:ascii="Sylfaen" w:hAnsi="Sylfaen" w:cs="Sylfaen"/>
          <w:lang w:val="ka-GE"/>
        </w:rPr>
        <w:t xml:space="preserve">ახალი </w:t>
      </w:r>
      <w:r w:rsidR="00830357" w:rsidRPr="00830357">
        <w:rPr>
          <w:rFonts w:ascii="Sylfaen" w:hAnsi="Sylfaen" w:cs="Sylfaen"/>
          <w:lang w:val="ka-GE"/>
        </w:rPr>
        <w:t xml:space="preserve">ავტომობილის </w:t>
      </w:r>
      <w:r w:rsidR="00830357">
        <w:rPr>
          <w:rFonts w:ascii="Sylfaen" w:hAnsi="Sylfaen" w:cs="Sylfaen"/>
          <w:lang w:val="ka-GE"/>
        </w:rPr>
        <w:t>შესყიდვა</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p w14:paraId="1CB8340C" w14:textId="7D9238D1" w:rsidR="00C8576A" w:rsidRPr="00E81F0F" w:rsidRDefault="00C8576A" w:rsidP="000D2958">
      <w:pPr>
        <w:spacing w:after="0" w:line="240" w:lineRule="auto"/>
        <w:jc w:val="center"/>
        <w:rPr>
          <w:rFonts w:ascii="Sylfaen" w:hAnsi="Sylfaen" w:cs="Sylfaen"/>
        </w:rPr>
      </w:pPr>
    </w:p>
    <w:p w14:paraId="7AC67BC6" w14:textId="4EB9D499" w:rsidR="00C8576A" w:rsidRDefault="00830357" w:rsidP="008166D7">
      <w:pPr>
        <w:spacing w:after="0" w:line="240" w:lineRule="auto"/>
        <w:jc w:val="center"/>
        <w:rPr>
          <w:rFonts w:ascii="Sylfaen" w:hAnsi="Sylfaen" w:cs="Sylfaen"/>
          <w:lang w:val="ka-GE"/>
        </w:rPr>
      </w:pPr>
      <w:r>
        <w:rPr>
          <w:rFonts w:ascii="Sylfaen" w:hAnsi="Sylfaen" w:cs="Sylfaen"/>
          <w:lang w:val="ka-GE"/>
        </w:rPr>
        <w:object w:dxaOrig="1538" w:dyaOrig="994" w14:anchorId="4A1D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9" o:title=""/>
          </v:shape>
          <o:OLEObject Type="Link" ProgID="Excel.Sheet.12" ShapeID="_x0000_i1028" DrawAspect="Icon" r:id="rId10" UpdateMode="Always">
            <o:LinkType>EnhancedMetaFile</o:LinkType>
            <o:LockedField>false</o:LockedField>
            <o:FieldCodes>\f 0</o:FieldCodes>
          </o:OLEObject>
        </w:object>
      </w: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22E0161" w14:textId="5518698F" w:rsidR="001B6A7C" w:rsidRPr="00114A00" w:rsidRDefault="00E81F0F" w:rsidP="00114A00">
      <w:pPr>
        <w:rPr>
          <w:rFonts w:ascii="Sylfaen" w:hAnsi="Sylfaen" w:cs="Sylfaen"/>
          <w:b/>
          <w:color w:val="222222"/>
          <w:u w:val="single"/>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830357">
        <w:rPr>
          <w:rFonts w:ascii="Sylfaen" w:hAnsi="Sylfaen" w:cs="Sylfaen"/>
          <w:color w:val="222222"/>
          <w:shd w:val="clear" w:color="auto" w:fill="FFFFFF"/>
          <w:lang w:val="ka-GE"/>
        </w:rPr>
        <w:t>დოლარში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r w:rsidR="00914B78" w:rsidRPr="00E81F0F">
        <w:rPr>
          <w:rFonts w:ascii="Sylfaen" w:hAnsi="Sylfaen" w:cs="Sylfaen"/>
          <w:color w:val="222222"/>
          <w:shd w:val="clear" w:color="auto" w:fill="FFFFFF"/>
          <w:lang w:val="ka-GE"/>
        </w:rPr>
        <w:br w:type="textWrapping" w:clear="all"/>
      </w:r>
    </w:p>
    <w:p w14:paraId="5FEF6B21" w14:textId="1B18CF08"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3562C">
        <w:rPr>
          <w:rFonts w:ascii="Sylfaen" w:hAnsi="Sylfaen"/>
          <w:b/>
          <w:lang w:val="ka-GE"/>
        </w:rPr>
        <w:t>ავტომობილის</w:t>
      </w:r>
      <w:r w:rsidR="00E91201">
        <w:rPr>
          <w:rFonts w:ascii="Sylfaen" w:hAnsi="Sylfaen"/>
          <w:b/>
          <w:lang w:val="ka-GE"/>
        </w:rPr>
        <w:t xml:space="preserve"> მიწოდების</w:t>
      </w:r>
      <w:r w:rsidR="00D5623D">
        <w:rPr>
          <w:rFonts w:ascii="Sylfaen" w:hAnsi="Sylfaen"/>
          <w:b/>
          <w:lang w:val="ka-GE"/>
        </w:rPr>
        <w:t xml:space="preserve"> </w:t>
      </w:r>
      <w:r w:rsidR="005940C1">
        <w:rPr>
          <w:rFonts w:ascii="Sylfaen" w:hAnsi="Sylfaen"/>
          <w:b/>
          <w:lang w:val="ka-GE"/>
        </w:rPr>
        <w:t>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31106271" w:rsidR="001C6888" w:rsidRPr="008D5512" w:rsidRDefault="008D5512" w:rsidP="00FB230D">
      <w:pPr>
        <w:rPr>
          <w:rFonts w:ascii="Sylfaen" w:hAnsi="Sylfaen" w:cs="Sylfaen"/>
          <w:lang w:val="ka-GE"/>
        </w:rPr>
      </w:pPr>
      <w:r>
        <w:rPr>
          <w:rFonts w:ascii="Sylfaen" w:hAnsi="Sylfaen" w:cs="Sylfaen"/>
          <w:lang w:val="ka-GE"/>
        </w:rPr>
        <w:t xml:space="preserve">პრეტედენტის მიერ უნდა იქნას შემოთავაზებული დანართი </w:t>
      </w:r>
      <w:r w:rsidRPr="00332D4C">
        <w:rPr>
          <w:rFonts w:ascii="Sylfaen" w:hAnsi="Sylfaen" w:cs="Sylfaen"/>
          <w:lang w:val="ka-GE"/>
        </w:rPr>
        <w:t>N1-</w:t>
      </w:r>
      <w:r>
        <w:rPr>
          <w:rFonts w:ascii="Sylfaen" w:hAnsi="Sylfaen" w:cs="Sylfaen"/>
          <w:lang w:val="ka-GE"/>
        </w:rPr>
        <w:t>ის მიხედვით.</w:t>
      </w:r>
      <w:r w:rsidR="009456C5">
        <w:rPr>
          <w:rFonts w:ascii="Sylfaen" w:hAnsi="Sylfaen" w:cs="Sylfaen"/>
          <w:lang w:val="ka-GE"/>
        </w:rPr>
        <w:t xml:space="preserve"> უპირატესობა მიენიჭება უადრეს მოწოდების ვადას.</w:t>
      </w:r>
    </w:p>
    <w:p w14:paraId="5AAAF0F3" w14:textId="0367C5D5"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E3562C">
        <w:rPr>
          <w:rFonts w:ascii="Sylfaen" w:hAnsi="Sylfaen"/>
          <w:b/>
          <w:lang w:val="ka-GE"/>
        </w:rPr>
        <w:t>ავტომობილის</w:t>
      </w:r>
      <w:r w:rsidR="00485700">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2AF40A9F" w14:textId="00FFC5EF" w:rsidR="00F610D6" w:rsidRPr="00E13904" w:rsidRDefault="008D5512" w:rsidP="00E13904">
      <w:pPr>
        <w:rPr>
          <w:rFonts w:ascii="Sylfaen" w:hAnsi="Sylfaen" w:cs="Sylfaen"/>
          <w:lang w:val="ka-GE"/>
        </w:rPr>
      </w:pPr>
      <w:r>
        <w:rPr>
          <w:rFonts w:ascii="Sylfaen" w:hAnsi="Sylfaen" w:cs="Sylfaen"/>
          <w:lang w:val="ka-GE"/>
        </w:rPr>
        <w:t>ავტომობილის</w:t>
      </w:r>
      <w:r w:rsidR="0020260D">
        <w:rPr>
          <w:rFonts w:ascii="Sylfaen" w:hAnsi="Sylfaen" w:cs="Sylfaen"/>
          <w:lang w:val="ka-GE"/>
        </w:rPr>
        <w:t xml:space="preserve"> გაყვანა</w:t>
      </w:r>
      <w:r>
        <w:rPr>
          <w:rFonts w:ascii="Sylfaen" w:hAnsi="Sylfaen" w:cs="Sylfaen"/>
          <w:lang w:val="ka-GE"/>
        </w:rPr>
        <w:t xml:space="preserve"> </w:t>
      </w:r>
      <w:r w:rsidR="0020260D">
        <w:rPr>
          <w:rFonts w:ascii="Sylfaen" w:hAnsi="Sylfaen" w:cs="Sylfaen"/>
          <w:lang w:val="ka-GE"/>
        </w:rPr>
        <w:t xml:space="preserve"> </w:t>
      </w:r>
      <w:r w:rsidR="00E3562C">
        <w:rPr>
          <w:rFonts w:ascii="Sylfaen" w:hAnsi="Sylfaen" w:cs="Sylfaen"/>
          <w:lang w:val="ka-GE"/>
        </w:rPr>
        <w:t>გამყიდველის</w:t>
      </w:r>
      <w:r w:rsidR="0020260D">
        <w:rPr>
          <w:rFonts w:ascii="Sylfaen" w:hAnsi="Sylfaen" w:cs="Sylfaen"/>
          <w:lang w:val="ka-GE"/>
        </w:rPr>
        <w:t xml:space="preserve"> მიერ</w:t>
      </w:r>
      <w:r>
        <w:rPr>
          <w:rFonts w:ascii="Sylfaen" w:hAnsi="Sylfaen" w:cs="Sylfaen"/>
          <w:lang w:val="ka-GE"/>
        </w:rPr>
        <w:t xml:space="preserve"> დანართ </w:t>
      </w:r>
      <w:r w:rsidRPr="00332D4C">
        <w:rPr>
          <w:rFonts w:ascii="Sylfaen" w:hAnsi="Sylfaen" w:cs="Sylfaen"/>
          <w:lang w:val="ka-GE"/>
        </w:rPr>
        <w:t>N1-</w:t>
      </w:r>
      <w:r>
        <w:rPr>
          <w:rFonts w:ascii="Sylfaen" w:hAnsi="Sylfaen" w:cs="Sylfaen"/>
          <w:lang w:val="ka-GE"/>
        </w:rPr>
        <w:t>ში</w:t>
      </w:r>
      <w:r w:rsidR="005940C1">
        <w:rPr>
          <w:rFonts w:ascii="Sylfaen" w:hAnsi="Sylfaen" w:cs="Sylfaen"/>
          <w:lang w:val="ka-GE"/>
        </w:rPr>
        <w:t xml:space="preserve"> </w:t>
      </w:r>
      <w:r w:rsidR="00114A00">
        <w:rPr>
          <w:rFonts w:ascii="Sylfaen" w:hAnsi="Sylfaen" w:cs="Sylfaen"/>
          <w:lang w:val="ka-GE"/>
        </w:rPr>
        <w:t xml:space="preserve">მითითებული </w:t>
      </w:r>
      <w:r>
        <w:rPr>
          <w:rFonts w:ascii="Sylfaen" w:hAnsi="Sylfaen" w:cs="Sylfaen"/>
          <w:lang w:val="ka-GE"/>
        </w:rPr>
        <w:t>მისამართიდან.</w:t>
      </w:r>
      <w:r w:rsidR="0020260D">
        <w:rPr>
          <w:rFonts w:ascii="Sylfaen" w:hAnsi="Sylfaen" w:cs="Sylfaen"/>
          <w:lang w:val="ka-GE"/>
        </w:rPr>
        <w:t xml:space="preserve"> </w:t>
      </w:r>
      <w:r w:rsidR="00E13904">
        <w:rPr>
          <w:rFonts w:ascii="Sylfaen" w:hAnsi="Sylfaen" w:cs="Sylfaen"/>
          <w:lang w:val="ka-GE"/>
        </w:rPr>
        <w:t xml:space="preserve"> </w:t>
      </w:r>
    </w:p>
    <w:p w14:paraId="280E2491" w14:textId="26E12F0A" w:rsidR="00D6114D" w:rsidRPr="008D5512" w:rsidRDefault="008D5512" w:rsidP="008D5512">
      <w:pPr>
        <w:rPr>
          <w:rFonts w:ascii="Sylfaen" w:hAnsi="Sylfaen" w:cs="Sylfaen"/>
          <w:b/>
          <w:lang w:val="ka-GE"/>
        </w:rPr>
      </w:pPr>
      <w:r>
        <w:rPr>
          <w:rFonts w:ascii="Sylfaen" w:hAnsi="Sylfaen" w:cs="Sylfaen"/>
          <w:b/>
          <w:lang w:val="ka-GE"/>
        </w:rPr>
        <w:t>ავტომობილის</w:t>
      </w:r>
      <w:r w:rsidR="00C8576A" w:rsidRPr="00707F61">
        <w:rPr>
          <w:rFonts w:ascii="Sylfaen" w:hAnsi="Sylfaen" w:cs="Sylfaen"/>
          <w:b/>
          <w:lang w:val="ka-GE"/>
        </w:rPr>
        <w:t xml:space="preserve"> გაფორმება უნდა მოხდეს სსიპ შსს მომსახურების სააგენტო</w:t>
      </w:r>
      <w:r>
        <w:rPr>
          <w:rFonts w:ascii="Sylfaen" w:hAnsi="Sylfaen" w:cs="Sylfaen"/>
          <w:b/>
          <w:lang w:val="ka-GE"/>
        </w:rPr>
        <w:t>ში ან გამყიდველის სერვის ცენტრში გამყიდველის ხარჯებით.</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323B595" w:rsidR="008D5512" w:rsidRDefault="008D5512" w:rsidP="00DA7781">
      <w:pPr>
        <w:spacing w:before="240" w:after="160"/>
        <w:jc w:val="both"/>
        <w:rPr>
          <w:rFonts w:ascii="Sylfaen" w:hAnsi="Sylfaen"/>
          <w:lang w:val="ka-GE"/>
        </w:rPr>
      </w:pPr>
      <w:r>
        <w:rPr>
          <w:rFonts w:ascii="Sylfaen" w:hAnsi="Sylfaen"/>
          <w:lang w:val="ka-GE"/>
        </w:rPr>
        <w:t xml:space="preserve">2. ავტომობილის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3BFA00F4" w14:textId="076751DB" w:rsidR="008D5512" w:rsidRDefault="008D5512" w:rsidP="00DA7781">
      <w:pPr>
        <w:spacing w:before="240" w:after="160"/>
        <w:jc w:val="both"/>
        <w:rPr>
          <w:rFonts w:ascii="Sylfaen" w:hAnsi="Sylfaen"/>
          <w:lang w:val="ka-GE"/>
        </w:rPr>
      </w:pPr>
      <w:r>
        <w:rPr>
          <w:rFonts w:ascii="Sylfaen" w:hAnsi="Sylfaen"/>
          <w:lang w:val="ka-GE"/>
        </w:rPr>
        <w:t xml:space="preserve">3. საგარანტიო პირობა </w:t>
      </w:r>
    </w:p>
    <w:p w14:paraId="22FB1D82" w14:textId="1FBF5903" w:rsidR="008D5512" w:rsidRPr="008D5512" w:rsidRDefault="008D5512" w:rsidP="00DA7781">
      <w:pPr>
        <w:spacing w:before="240" w:after="160"/>
        <w:jc w:val="both"/>
        <w:rPr>
          <w:rFonts w:ascii="Sylfaen" w:hAnsi="Sylfaen"/>
          <w:lang w:val="ka-GE"/>
        </w:rPr>
      </w:pPr>
      <w:r>
        <w:rPr>
          <w:rFonts w:ascii="Sylfaen" w:hAnsi="Sylfaen"/>
          <w:lang w:val="ka-GE"/>
        </w:rPr>
        <w:lastRenderedPageBreak/>
        <w:t xml:space="preserve">4. </w:t>
      </w:r>
      <w:bookmarkStart w:id="0" w:name="_GoBack"/>
      <w:r>
        <w:rPr>
          <w:rFonts w:ascii="Sylfaen" w:hAnsi="Sylfaen"/>
          <w:lang w:val="ka-GE"/>
        </w:rPr>
        <w:t xml:space="preserve">საგარანტიო მომსახურების სერვის პუნქტების რაოდენობა და მისამართები </w:t>
      </w:r>
      <w:bookmarkEnd w:id="0"/>
      <w:r>
        <w:rPr>
          <w:rFonts w:ascii="Sylfaen" w:hAnsi="Sylfaen"/>
          <w:lang w:val="ka-GE"/>
        </w:rPr>
        <w:t xml:space="preserve">(დანართ </w:t>
      </w:r>
      <w:r w:rsidRPr="00332D4C">
        <w:rPr>
          <w:rFonts w:ascii="Sylfaen" w:hAnsi="Sylfaen"/>
          <w:lang w:val="ka-GE"/>
        </w:rPr>
        <w:t>N1-</w:t>
      </w:r>
      <w:r>
        <w:rPr>
          <w:rFonts w:ascii="Sylfaen" w:hAnsi="Sylfaen"/>
          <w:lang w:val="ka-GE"/>
        </w:rPr>
        <w:t>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bat.Document.DC" ShapeID="_x0000_i1026" DrawAspect="Icon" ObjectID="_1718458395"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F8B1C" w14:textId="77777777" w:rsidR="00DF0149" w:rsidRDefault="00DF0149" w:rsidP="007902EA">
      <w:pPr>
        <w:spacing w:after="0" w:line="240" w:lineRule="auto"/>
      </w:pPr>
      <w:r>
        <w:separator/>
      </w:r>
    </w:p>
  </w:endnote>
  <w:endnote w:type="continuationSeparator" w:id="0">
    <w:p w14:paraId="34939832" w14:textId="77777777" w:rsidR="00DF0149" w:rsidRDefault="00DF014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2E67706F" w:rsidR="00D56E97" w:rsidRDefault="00D56E97">
        <w:pPr>
          <w:pStyle w:val="Footer"/>
          <w:jc w:val="right"/>
        </w:pPr>
        <w:r>
          <w:fldChar w:fldCharType="begin"/>
        </w:r>
        <w:r>
          <w:instrText xml:space="preserve"> PAGE   \* MERGEFORMAT </w:instrText>
        </w:r>
        <w:r>
          <w:fldChar w:fldCharType="separate"/>
        </w:r>
        <w:r w:rsidR="00830357">
          <w:rPr>
            <w:noProof/>
          </w:rPr>
          <w:t>1</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DF8A7" w14:textId="77777777" w:rsidR="00DF0149" w:rsidRDefault="00DF0149" w:rsidP="007902EA">
      <w:pPr>
        <w:spacing w:after="0" w:line="240" w:lineRule="auto"/>
      </w:pPr>
      <w:r>
        <w:separator/>
      </w:r>
    </w:p>
  </w:footnote>
  <w:footnote w:type="continuationSeparator" w:id="0">
    <w:p w14:paraId="30AED1F9" w14:textId="77777777" w:rsidR="00DF0149" w:rsidRDefault="00DF014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2;&#4308;&#4316;&#4307;&#4308;&#4320;&#4312;%20&#4315;&#4321;&#4323;&#4305;&#4323;&#4325;&#4312;%20&#4304;&#4309;&#4322;&#4317;&#4315;&#4317;&#4305;&#4312;&#4314;&#4312;&#4321;%20&#4328;&#4308;&#4321;&#4327;&#4312;&#4307;&#4309;&#4304;&#4310;&#4308;%20&#4320;&#4304;&#4315;&#4317;&#4316;%20&#4315;&#4304;&#4320;&#4312;&#4304;&#4321;&#4311;&#4309;&#4312;&#4321;\&#4307;&#4304;&#4316;&#4304;&#4320;&#4311;&#4312;%20-%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F02E8-B4F6-4611-91B8-CE513A7D9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9</cp:revision>
  <cp:lastPrinted>2015-07-27T06:36:00Z</cp:lastPrinted>
  <dcterms:created xsi:type="dcterms:W3CDTF">2021-11-24T13:48:00Z</dcterms:created>
  <dcterms:modified xsi:type="dcterms:W3CDTF">2022-07-04T12:47:00Z</dcterms:modified>
</cp:coreProperties>
</file>